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0"/>
          <w:szCs w:val="20"/>
        </w:rPr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17</w:t>
      </w:r>
      <w:r>
        <w:rPr>
          <w:rFonts w:ascii="Times New Roman" w:eastAsia="Times New Roman" w:hAnsi="Times New Roman" w:cs="Times New Roman"/>
        </w:rPr>
        <w:t xml:space="preserve"> августа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2026 </w:t>
      </w:r>
      <w:r>
        <w:rPr>
          <w:rFonts w:ascii="Times New Roman" w:eastAsia="Times New Roman" w:hAnsi="Times New Roman" w:cs="Times New Roman"/>
        </w:rPr>
        <w:t>года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Ми</w:t>
      </w:r>
      <w:r>
        <w:rPr>
          <w:rFonts w:ascii="Times New Roman" w:eastAsia="Times New Roman" w:hAnsi="Times New Roman" w:cs="Times New Roman"/>
        </w:rPr>
        <w:t xml:space="preserve">ровой судья судебного </w:t>
      </w:r>
      <w:r>
        <w:rPr>
          <w:rFonts w:ascii="Times New Roman" w:eastAsia="Times New Roman" w:hAnsi="Times New Roman" w:cs="Times New Roman"/>
        </w:rPr>
        <w:t>участка 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ХМАО-Югры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Худяков Андрей Викторович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мирового судьи судебного участка 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дело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767</w:t>
      </w:r>
      <w:r>
        <w:rPr>
          <w:rFonts w:ascii="Times New Roman" w:eastAsia="Times New Roman" w:hAnsi="Times New Roman" w:cs="Times New Roman"/>
          <w:b/>
          <w:bCs/>
        </w:rPr>
        <w:t>-2804</w:t>
      </w:r>
      <w:r>
        <w:rPr>
          <w:rFonts w:ascii="Times New Roman" w:eastAsia="Times New Roman" w:hAnsi="Times New Roman" w:cs="Times New Roman"/>
          <w:b/>
          <w:bCs/>
        </w:rPr>
        <w:t>/2026</w:t>
      </w:r>
      <w:r>
        <w:rPr>
          <w:rFonts w:ascii="Times New Roman" w:eastAsia="Times New Roman" w:hAnsi="Times New Roman" w:cs="Times New Roman"/>
        </w:rPr>
        <w:t xml:space="preserve">, возбужденное по ч.2 ст.12.7 КоАП РФ в отношении </w:t>
      </w:r>
      <w:r>
        <w:rPr>
          <w:rFonts w:ascii="Times New Roman" w:eastAsia="Times New Roman" w:hAnsi="Times New Roman" w:cs="Times New Roman"/>
          <w:b/>
          <w:bCs/>
        </w:rPr>
        <w:t>Рахматуллина Даниила Шамильевича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1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>Рахматуллин Д.Ш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</w:rPr>
        <w:t>01.08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25</w:t>
      </w:r>
      <w:r>
        <w:rPr>
          <w:rFonts w:ascii="Times New Roman" w:eastAsia="Times New Roman" w:hAnsi="Times New Roman" w:cs="Times New Roman"/>
        </w:rPr>
        <w:t xml:space="preserve"> мин. </w:t>
      </w:r>
      <w:r>
        <w:rPr>
          <w:rFonts w:ascii="Times New Roman" w:eastAsia="Times New Roman" w:hAnsi="Times New Roman" w:cs="Times New Roman"/>
        </w:rPr>
        <w:t>в районе д.№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Ледовая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</w:t>
      </w:r>
      <w:r>
        <w:rPr>
          <w:rFonts w:ascii="Times New Roman" w:eastAsia="Times New Roman" w:hAnsi="Times New Roman" w:cs="Times New Roman"/>
        </w:rPr>
        <w:t>г.Ханты-Мансийске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управлял </w:t>
      </w:r>
      <w:r>
        <w:rPr>
          <w:rFonts w:ascii="Times New Roman" w:eastAsia="Times New Roman" w:hAnsi="Times New Roman" w:cs="Times New Roman"/>
        </w:rPr>
        <w:t xml:space="preserve">автомобилем </w:t>
      </w:r>
      <w:r>
        <w:rPr>
          <w:rStyle w:val="cat-UserDefinedgrp-32rplc-2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г/н </w:t>
      </w:r>
      <w:r>
        <w:rPr>
          <w:rStyle w:val="cat-UserDefinedgrp-33rplc-2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186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будучи</w:t>
      </w:r>
      <w:r>
        <w:rPr>
          <w:rFonts w:ascii="Times New Roman" w:eastAsia="Times New Roman" w:hAnsi="Times New Roman" w:cs="Times New Roman"/>
        </w:rPr>
        <w:t xml:space="preserve"> лишенным права управления транспортными средствами на основании </w:t>
      </w:r>
      <w:r>
        <w:rPr>
          <w:rFonts w:ascii="Times New Roman" w:eastAsia="Times New Roman" w:hAnsi="Times New Roman" w:cs="Times New Roman"/>
        </w:rPr>
        <w:t>постановлений</w:t>
      </w:r>
      <w:r>
        <w:rPr>
          <w:rFonts w:ascii="Times New Roman" w:eastAsia="Times New Roman" w:hAnsi="Times New Roman" w:cs="Times New Roman"/>
        </w:rPr>
        <w:t xml:space="preserve"> мирового судьи судебного участка </w:t>
      </w:r>
      <w:r>
        <w:rPr>
          <w:rFonts w:ascii="Times New Roman" w:eastAsia="Times New Roman" w:hAnsi="Times New Roman" w:cs="Times New Roman"/>
        </w:rPr>
        <w:t>№2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ХМАО - 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29.05.2026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 xml:space="preserve">вступило в законную силу </w:t>
      </w:r>
      <w:r>
        <w:rPr>
          <w:rFonts w:ascii="Times New Roman" w:eastAsia="Times New Roman" w:hAnsi="Times New Roman" w:cs="Times New Roman"/>
        </w:rPr>
        <w:t>26.06.2026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</w:rPr>
        <w:t>чем нарушил п.2.1.</w:t>
      </w:r>
      <w:r>
        <w:rPr>
          <w:rFonts w:ascii="Times New Roman" w:eastAsia="Times New Roman" w:hAnsi="Times New Roman" w:cs="Times New Roman"/>
        </w:rPr>
        <w:t>1 ПДД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Рахматуллин Д.Ш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правом на защиту не воспользовался, вину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правонарушения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признал, указав, </w:t>
      </w:r>
      <w:r>
        <w:rPr>
          <w:rFonts w:ascii="Times New Roman" w:eastAsia="Times New Roman" w:hAnsi="Times New Roman" w:cs="Times New Roman"/>
        </w:rPr>
        <w:t xml:space="preserve">что </w:t>
      </w:r>
      <w:r>
        <w:rPr>
          <w:rFonts w:ascii="Times New Roman" w:eastAsia="Times New Roman" w:hAnsi="Times New Roman" w:cs="Times New Roman"/>
        </w:rPr>
        <w:t>он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управлял автомобилем </w:t>
      </w:r>
      <w:r>
        <w:rPr>
          <w:rStyle w:val="cat-UserDefinedgrp-32rplc-2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был остановлен сотрудниками ГИБДД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улице </w:t>
      </w:r>
      <w:r>
        <w:rPr>
          <w:rFonts w:ascii="Times New Roman" w:eastAsia="Times New Roman" w:hAnsi="Times New Roman" w:cs="Times New Roman"/>
        </w:rPr>
        <w:t>Ледовая</w:t>
      </w:r>
      <w:r>
        <w:rPr>
          <w:rFonts w:ascii="Times New Roman" w:eastAsia="Times New Roman" w:hAnsi="Times New Roman" w:cs="Times New Roman"/>
        </w:rPr>
        <w:t xml:space="preserve">. О лишении </w:t>
      </w:r>
      <w:r>
        <w:rPr>
          <w:rFonts w:ascii="Times New Roman" w:eastAsia="Times New Roman" w:hAnsi="Times New Roman" w:cs="Times New Roman"/>
        </w:rPr>
        <w:t xml:space="preserve">права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управ</w:t>
      </w:r>
      <w:r>
        <w:rPr>
          <w:rFonts w:ascii="Times New Roman" w:eastAsia="Times New Roman" w:hAnsi="Times New Roman" w:cs="Times New Roman"/>
        </w:rPr>
        <w:t>ления</w:t>
      </w:r>
      <w:r>
        <w:rPr>
          <w:rFonts w:ascii="Times New Roman" w:eastAsia="Times New Roman" w:hAnsi="Times New Roman" w:cs="Times New Roman"/>
        </w:rPr>
        <w:t xml:space="preserve"> транспортным средством он</w:t>
      </w:r>
      <w:r>
        <w:rPr>
          <w:rFonts w:ascii="Times New Roman" w:eastAsia="Times New Roman" w:hAnsi="Times New Roman" w:cs="Times New Roman"/>
        </w:rPr>
        <w:t xml:space="preserve"> не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знал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Инвалидом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военнослужащим </w:t>
      </w:r>
      <w:r>
        <w:rPr>
          <w:rFonts w:ascii="Times New Roman" w:eastAsia="Times New Roman" w:hAnsi="Times New Roman" w:cs="Times New Roman"/>
        </w:rPr>
        <w:t>не является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Малолетних детей не имеет.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Заслушав </w:t>
      </w:r>
      <w:r>
        <w:rPr>
          <w:rFonts w:ascii="Times New Roman" w:eastAsia="Times New Roman" w:hAnsi="Times New Roman" w:cs="Times New Roman"/>
        </w:rPr>
        <w:t>Рахматуллина Д.Ш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изучив письменные материалы дела, </w:t>
      </w:r>
      <w:r>
        <w:rPr>
          <w:rFonts w:ascii="Times New Roman" w:eastAsia="Times New Roman" w:hAnsi="Times New Roman" w:cs="Times New Roman"/>
        </w:rPr>
        <w:t>ми</w:t>
      </w:r>
      <w:r>
        <w:rPr>
          <w:rFonts w:ascii="Times New Roman" w:eastAsia="Times New Roman" w:hAnsi="Times New Roman" w:cs="Times New Roman"/>
        </w:rPr>
        <w:t>ровой судья пришел к следующему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Вина </w:t>
      </w:r>
      <w:r>
        <w:rPr>
          <w:rFonts w:ascii="Times New Roman" w:eastAsia="Times New Roman" w:hAnsi="Times New Roman" w:cs="Times New Roman"/>
        </w:rPr>
        <w:t>Рахматуллина Д.Ш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 подтверждается исследованными судом: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>86 ХМ №</w:t>
      </w:r>
      <w:r>
        <w:rPr>
          <w:rFonts w:ascii="Times New Roman" w:eastAsia="Times New Roman" w:hAnsi="Times New Roman" w:cs="Times New Roman"/>
        </w:rPr>
        <w:t>726296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.08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, согласно которого </w:t>
      </w:r>
      <w:r>
        <w:rPr>
          <w:rFonts w:ascii="Times New Roman" w:eastAsia="Times New Roman" w:hAnsi="Times New Roman" w:cs="Times New Roman"/>
        </w:rPr>
        <w:t>Рахматуллин Д.Ш.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01.08.2026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25</w:t>
      </w:r>
      <w:r>
        <w:rPr>
          <w:rFonts w:ascii="Times New Roman" w:eastAsia="Times New Roman" w:hAnsi="Times New Roman" w:cs="Times New Roman"/>
        </w:rPr>
        <w:t xml:space="preserve"> мин. </w:t>
      </w:r>
      <w:r>
        <w:rPr>
          <w:rFonts w:ascii="Times New Roman" w:eastAsia="Times New Roman" w:hAnsi="Times New Roman" w:cs="Times New Roman"/>
        </w:rPr>
        <w:t xml:space="preserve">в районе д.№7 по </w:t>
      </w:r>
      <w:r>
        <w:rPr>
          <w:rFonts w:ascii="Times New Roman" w:eastAsia="Times New Roman" w:hAnsi="Times New Roman" w:cs="Times New Roman"/>
        </w:rPr>
        <w:t>ул.Ледовая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г.Ханты-Мансийске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управлял </w:t>
      </w:r>
      <w:r>
        <w:rPr>
          <w:rFonts w:ascii="Times New Roman" w:eastAsia="Times New Roman" w:hAnsi="Times New Roman" w:cs="Times New Roman"/>
        </w:rPr>
        <w:t>автомобилем Лада Приора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г/н </w:t>
      </w:r>
      <w:r>
        <w:rPr>
          <w:rStyle w:val="cat-UserDefinedgrp-33rplc-4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186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будучи</w:t>
      </w:r>
      <w:r>
        <w:rPr>
          <w:rFonts w:ascii="Times New Roman" w:eastAsia="Times New Roman" w:hAnsi="Times New Roman" w:cs="Times New Roman"/>
        </w:rPr>
        <w:t xml:space="preserve"> лишенным права управления транспортными средствами на основании </w:t>
      </w:r>
      <w:r>
        <w:rPr>
          <w:rFonts w:ascii="Times New Roman" w:eastAsia="Times New Roman" w:hAnsi="Times New Roman" w:cs="Times New Roman"/>
        </w:rPr>
        <w:t>постановлений мирового судьи судебного участка №2 Ханты-Мансийского судебного района ХМАО - 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29.05.2026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вступило в законную силу 26.06.2026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чем нарушил п.2.1.</w:t>
      </w:r>
      <w:r>
        <w:rPr>
          <w:rFonts w:ascii="Times New Roman" w:eastAsia="Times New Roman" w:hAnsi="Times New Roman" w:cs="Times New Roman"/>
        </w:rPr>
        <w:t>1 ПДД РФ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рапорт</w:t>
      </w:r>
      <w:r>
        <w:rPr>
          <w:rFonts w:ascii="Times New Roman" w:eastAsia="Times New Roman" w:hAnsi="Times New Roman" w:cs="Times New Roman"/>
        </w:rPr>
        <w:t>ами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сотрудник</w:t>
      </w:r>
      <w:r>
        <w:rPr>
          <w:rFonts w:ascii="Times New Roman" w:eastAsia="Times New Roman" w:hAnsi="Times New Roman" w:cs="Times New Roman"/>
        </w:rPr>
        <w:t>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ДПС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ГИБДД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протоколом </w:t>
      </w:r>
      <w:r>
        <w:rPr>
          <w:rFonts w:ascii="Times New Roman" w:eastAsia="Times New Roman" w:hAnsi="Times New Roman" w:cs="Times New Roman"/>
        </w:rPr>
        <w:t>изъятия вещей и документов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>.08.2026 г.;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карточкой операции с водительским удостоверением;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карточкой учета транспортного средства;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-копией </w:t>
      </w:r>
      <w:r>
        <w:rPr>
          <w:rFonts w:ascii="Times New Roman" w:eastAsia="Times New Roman" w:hAnsi="Times New Roman" w:cs="Times New Roman"/>
        </w:rPr>
        <w:t xml:space="preserve">постановления о назначении административного наказания </w:t>
      </w:r>
      <w:r>
        <w:rPr>
          <w:rFonts w:ascii="Times New Roman" w:eastAsia="Times New Roman" w:hAnsi="Times New Roman" w:cs="Times New Roman"/>
        </w:rPr>
        <w:t xml:space="preserve">мирового судьи судебного участка </w:t>
      </w:r>
      <w:r>
        <w:rPr>
          <w:rFonts w:ascii="Times New Roman" w:eastAsia="Times New Roman" w:hAnsi="Times New Roman" w:cs="Times New Roman"/>
        </w:rPr>
        <w:t>№2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ХМАО - 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29.05.2026</w:t>
      </w:r>
      <w:r>
        <w:rPr>
          <w:rFonts w:ascii="Times New Roman" w:eastAsia="Times New Roman" w:hAnsi="Times New Roman" w:cs="Times New Roman"/>
        </w:rPr>
        <w:t xml:space="preserve"> (вступило в законную силу </w:t>
      </w:r>
      <w:r>
        <w:rPr>
          <w:rFonts w:ascii="Times New Roman" w:eastAsia="Times New Roman" w:hAnsi="Times New Roman" w:cs="Times New Roman"/>
        </w:rPr>
        <w:t>26.06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, которым </w:t>
      </w:r>
      <w:r>
        <w:rPr>
          <w:rFonts w:ascii="Times New Roman" w:eastAsia="Times New Roman" w:hAnsi="Times New Roman" w:cs="Times New Roman"/>
        </w:rPr>
        <w:t>Рахматуллин Д.Ш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</w:rPr>
        <w:t xml:space="preserve"> ч.3 ст.12.12</w:t>
      </w:r>
      <w:r>
        <w:rPr>
          <w:rFonts w:ascii="Times New Roman" w:eastAsia="Times New Roman" w:hAnsi="Times New Roman" w:cs="Times New Roman"/>
        </w:rPr>
        <w:t xml:space="preserve"> КоАП РФ </w:t>
      </w:r>
      <w:r>
        <w:rPr>
          <w:rFonts w:ascii="Times New Roman" w:eastAsia="Times New Roman" w:hAnsi="Times New Roman" w:cs="Times New Roman"/>
        </w:rPr>
        <w:t>назначено наказание в виде лишения права управления тра</w:t>
      </w:r>
      <w:r>
        <w:rPr>
          <w:rFonts w:ascii="Times New Roman" w:eastAsia="Times New Roman" w:hAnsi="Times New Roman" w:cs="Times New Roman"/>
        </w:rPr>
        <w:t>нспортными средствами сроком на</w:t>
      </w:r>
      <w:r>
        <w:rPr>
          <w:rFonts w:ascii="Times New Roman" w:eastAsia="Times New Roman" w:hAnsi="Times New Roman" w:cs="Times New Roman"/>
        </w:rPr>
        <w:t xml:space="preserve"> 6 месяцев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-копиями постановлений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делам об административных правонарушениях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реестром </w:t>
      </w:r>
      <w:r>
        <w:rPr>
          <w:rFonts w:ascii="Times New Roman" w:eastAsia="Times New Roman" w:hAnsi="Times New Roman" w:cs="Times New Roman"/>
        </w:rPr>
        <w:t>право</w:t>
      </w:r>
      <w:r>
        <w:rPr>
          <w:rFonts w:ascii="Times New Roman" w:eastAsia="Times New Roman" w:hAnsi="Times New Roman" w:cs="Times New Roman"/>
        </w:rPr>
        <w:t xml:space="preserve">нарушений </w:t>
      </w:r>
      <w:r>
        <w:rPr>
          <w:rFonts w:ascii="Times New Roman" w:eastAsia="Times New Roman" w:hAnsi="Times New Roman" w:cs="Times New Roman"/>
        </w:rPr>
        <w:t>Рахматуллина Д.Ш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справкой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старшего инспектора по ИАЗ</w:t>
      </w:r>
      <w:r>
        <w:rPr>
          <w:rFonts w:ascii="Times New Roman" w:eastAsia="Times New Roman" w:hAnsi="Times New Roman" w:cs="Times New Roman"/>
        </w:rPr>
        <w:t xml:space="preserve"> Госавтоинспекции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4rplc-5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 выданном водительском удостоверении и о привлечении к административной ответственности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Доводы </w:t>
      </w:r>
      <w:r>
        <w:rPr>
          <w:rFonts w:ascii="Times New Roman" w:eastAsia="Times New Roman" w:hAnsi="Times New Roman" w:cs="Times New Roman"/>
        </w:rPr>
        <w:t>Рахматуллина Д.Ш.</w:t>
      </w:r>
      <w:r>
        <w:rPr>
          <w:rFonts w:ascii="Times New Roman" w:eastAsia="Times New Roman" w:hAnsi="Times New Roman" w:cs="Times New Roman"/>
        </w:rPr>
        <w:t xml:space="preserve"> о том, что он не знал о том, что лишен права управления транспортными средствами не могут быть приняты во внимание, поскольку они опровергаются копией постановления суда от </w:t>
      </w:r>
      <w:r>
        <w:rPr>
          <w:rFonts w:ascii="Times New Roman" w:eastAsia="Times New Roman" w:hAnsi="Times New Roman" w:cs="Times New Roman"/>
        </w:rPr>
        <w:t>29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05.2026</w:t>
      </w:r>
      <w:r>
        <w:rPr>
          <w:rFonts w:ascii="Times New Roman" w:eastAsia="Times New Roman" w:hAnsi="Times New Roman" w:cs="Times New Roman"/>
        </w:rPr>
        <w:t>г. из которого следует, что о времени и месте заседания он был извещен надлежащим образом однако в судебное заседание не явился.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Рахматуллина Д.Ш.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факту управления транспортным средством водителем, лишенным права управления транспортными средствами, нашла свое подтверждение.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Рахматуллина Д.Ш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мировой судья квалифицирует по ч.2 ст.12.7 КоАП РФ как управление транспортным средством водителем, лишенным права управления транспортными средствами.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Смягчающи</w:t>
      </w: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 наказание обстоятельством суд признает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признание вины </w:t>
      </w:r>
      <w:r>
        <w:rPr>
          <w:rFonts w:ascii="Times New Roman" w:eastAsia="Times New Roman" w:hAnsi="Times New Roman" w:cs="Times New Roman"/>
        </w:rPr>
        <w:t>Рахматуллина Д.Ш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Отягчающим обстоятельством является повторное совершение однородного адм</w:t>
      </w:r>
      <w:r>
        <w:rPr>
          <w:rFonts w:ascii="Times New Roman" w:eastAsia="Times New Roman" w:hAnsi="Times New Roman" w:cs="Times New Roman"/>
        </w:rPr>
        <w:t>инистративного правонарушения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</w:t>
      </w:r>
      <w:r>
        <w:rPr>
          <w:rFonts w:ascii="Times New Roman" w:eastAsia="Times New Roman" w:hAnsi="Times New Roman" w:cs="Times New Roman"/>
        </w:rPr>
        <w:t>наказания суд учитывает характер совершенного административного пра</w:t>
      </w:r>
      <w:r>
        <w:rPr>
          <w:rFonts w:ascii="Times New Roman" w:eastAsia="Times New Roman" w:hAnsi="Times New Roman" w:cs="Times New Roman"/>
        </w:rPr>
        <w:t>вонарушения, личность виновного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Рахматуллин Д.Ш</w:t>
      </w:r>
      <w:r>
        <w:rPr>
          <w:rFonts w:ascii="Times New Roman" w:eastAsia="Times New Roman" w:hAnsi="Times New Roman" w:cs="Times New Roman"/>
        </w:rPr>
        <w:t>. не относится к категории лиц, к которым в соответствии со ст.3.9 КоАП РФ не может применяться административный арест.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29.5, 29.6, 29.10 КоАП РФ, мировой судья,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120" w:after="12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</w:rPr>
        <w:t>Рахматуллина Даниила Шамильевича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 в совершении административного правонарушения, ответственность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за совершение которого </w:t>
      </w:r>
      <w:r>
        <w:rPr>
          <w:rFonts w:ascii="Times New Roman" w:eastAsia="Times New Roman" w:hAnsi="Times New Roman" w:cs="Times New Roman"/>
        </w:rPr>
        <w:t xml:space="preserve">предусмотрена ч.2 ст.12.7 КоАП РФ </w:t>
      </w:r>
      <w:r>
        <w:rPr>
          <w:rFonts w:ascii="Times New Roman" w:eastAsia="Times New Roman" w:hAnsi="Times New Roman" w:cs="Times New Roman"/>
        </w:rPr>
        <w:t xml:space="preserve">и назначить ему наказание в виде административного ареста на срок 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сут</w:t>
      </w:r>
      <w:r>
        <w:rPr>
          <w:rFonts w:ascii="Times New Roman" w:eastAsia="Times New Roman" w:hAnsi="Times New Roman" w:cs="Times New Roman"/>
        </w:rPr>
        <w:t>ок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Срок наказания </w:t>
      </w:r>
      <w:r>
        <w:rPr>
          <w:rFonts w:ascii="Times New Roman" w:eastAsia="Times New Roman" w:hAnsi="Times New Roman" w:cs="Times New Roman"/>
        </w:rPr>
        <w:t>Рахматуллину Д.Ш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исчислять 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час.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35</w:t>
      </w:r>
      <w:r>
        <w:rPr>
          <w:rFonts w:ascii="Times New Roman" w:eastAsia="Times New Roman" w:hAnsi="Times New Roman" w:cs="Times New Roman"/>
        </w:rPr>
        <w:t xml:space="preserve"> мин.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>.08</w:t>
      </w:r>
      <w:r>
        <w:rPr>
          <w:rFonts w:ascii="Times New Roman" w:eastAsia="Times New Roman" w:hAnsi="Times New Roman" w:cs="Times New Roman"/>
        </w:rPr>
        <w:t xml:space="preserve">.2026 г.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Наказание обратить к немедленному исполнению в МО МВД России «Ханты-Мансийский».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дней со дня получения копии постановления.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  <w:rPr>
          <w:sz w:val="20"/>
          <w:szCs w:val="20"/>
        </w:rPr>
      </w:pPr>
    </w:p>
    <w:p>
      <w:pPr>
        <w:tabs>
          <w:tab w:val="left" w:pos="4820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>А.В. Худяков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</w:pPr>
      <w:r>
        <w:rPr>
          <w:rStyle w:val="cat-UserDefinedgrp-35rplc-64"/>
          <w:rFonts w:ascii="Times New Roman" w:eastAsia="Times New Roman" w:hAnsi="Times New Roman" w:cs="Times New Roman"/>
        </w:rPr>
        <w:t>...</w:t>
      </w:r>
    </w:p>
    <w:p>
      <w:pPr>
        <w:tabs>
          <w:tab w:val="left" w:pos="4820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sectPr>
      <w:foot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5876481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1rplc-7">
    <w:name w:val="cat-UserDefined grp-31 rplc-7"/>
    <w:basedOn w:val="DefaultParagraphFont"/>
  </w:style>
  <w:style w:type="character" w:customStyle="1" w:styleId="cat-UserDefinedgrp-32rplc-21">
    <w:name w:val="cat-UserDefined grp-32 rplc-21"/>
    <w:basedOn w:val="DefaultParagraphFont"/>
  </w:style>
  <w:style w:type="character" w:customStyle="1" w:styleId="cat-UserDefinedgrp-33rplc-23">
    <w:name w:val="cat-UserDefined grp-33 rplc-23"/>
    <w:basedOn w:val="DefaultParagraphFont"/>
  </w:style>
  <w:style w:type="character" w:customStyle="1" w:styleId="cat-UserDefinedgrp-32rplc-28">
    <w:name w:val="cat-UserDefined grp-32 rplc-28"/>
    <w:basedOn w:val="DefaultParagraphFont"/>
  </w:style>
  <w:style w:type="character" w:customStyle="1" w:styleId="cat-UserDefinedgrp-33rplc-41">
    <w:name w:val="cat-UserDefined grp-33 rplc-41"/>
    <w:basedOn w:val="DefaultParagraphFont"/>
  </w:style>
  <w:style w:type="character" w:customStyle="1" w:styleId="cat-UserDefinedgrp-34rplc-52">
    <w:name w:val="cat-UserDefined grp-34 rplc-52"/>
    <w:basedOn w:val="DefaultParagraphFont"/>
  </w:style>
  <w:style w:type="character" w:customStyle="1" w:styleId="cat-UserDefinedgrp-35rplc-64">
    <w:name w:val="cat-UserDefined grp-35 rplc-64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B4B72-F5B2-4EF9-A6B4-29271FF29441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